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ADBCB" w14:textId="77777777" w:rsidR="000E14FC" w:rsidRPr="00034BEA" w:rsidRDefault="004433D1">
      <w:pPr>
        <w:pStyle w:val="Ttulo"/>
        <w:jc w:val="center"/>
        <w:rPr>
          <w:rFonts w:ascii="Calibri" w:hAnsi="Calibri" w:cs="Calibri"/>
          <w:sz w:val="28"/>
          <w:szCs w:val="28"/>
        </w:rPr>
      </w:pPr>
      <w:r w:rsidRPr="00034BEA">
        <w:rPr>
          <w:rFonts w:ascii="Calibri" w:hAnsi="Calibri" w:cs="Calibri"/>
          <w:sz w:val="28"/>
          <w:szCs w:val="28"/>
        </w:rPr>
        <w:t>PORTFÓLIO DE ATIVIDADES ESPORTIVAS</w:t>
      </w:r>
    </w:p>
    <w:p w14:paraId="79FEC8BF" w14:textId="0AC7DED8" w:rsidR="000E14FC" w:rsidRPr="000C6965" w:rsidRDefault="004433D1" w:rsidP="000C6965">
      <w:pPr>
        <w:pStyle w:val="Ttulo"/>
        <w:jc w:val="center"/>
        <w:rPr>
          <w:rFonts w:ascii="Calibri" w:hAnsi="Calibri" w:cs="Calibri"/>
          <w:sz w:val="20"/>
          <w:szCs w:val="20"/>
          <w:lang w:val="pt-BR"/>
        </w:rPr>
      </w:pPr>
      <w:r w:rsidRPr="000C6965">
        <w:rPr>
          <w:rFonts w:ascii="Calibri" w:hAnsi="Calibri" w:cs="Calibri"/>
          <w:sz w:val="20"/>
          <w:szCs w:val="20"/>
        </w:rPr>
        <w:t>ANEXO XX</w:t>
      </w:r>
    </w:p>
    <w:p w14:paraId="3E683B9A" w14:textId="258B407D" w:rsidR="000E14FC" w:rsidRPr="00034BEA" w:rsidRDefault="004433D1">
      <w:pPr>
        <w:pStyle w:val="Ttulo"/>
        <w:jc w:val="center"/>
        <w:rPr>
          <w:rFonts w:ascii="Calibri" w:hAnsi="Calibri" w:cs="Calibri"/>
          <w:sz w:val="20"/>
          <w:szCs w:val="20"/>
        </w:rPr>
      </w:pPr>
      <w:r w:rsidRPr="00034BEA">
        <w:rPr>
          <w:rFonts w:ascii="Calibri" w:hAnsi="Calibri" w:cs="Calibri"/>
          <w:sz w:val="20"/>
          <w:szCs w:val="20"/>
          <w:lang w:val="pt-BR"/>
        </w:rPr>
        <w:t>B</w:t>
      </w:r>
      <w:r w:rsidRPr="00034BEA">
        <w:rPr>
          <w:rFonts w:ascii="Calibri" w:hAnsi="Calibri" w:cs="Calibri"/>
          <w:sz w:val="20"/>
          <w:szCs w:val="20"/>
        </w:rPr>
        <w:t xml:space="preserve">OLSA ATLETA 2025 – Edital 008/2025/SECEL </w:t>
      </w:r>
    </w:p>
    <w:p w14:paraId="3FC3524B" w14:textId="77777777" w:rsidR="000E14FC" w:rsidRPr="00034BEA" w:rsidRDefault="004433D1" w:rsidP="00034BEA">
      <w:pPr>
        <w:spacing w:after="0"/>
        <w:rPr>
          <w:rFonts w:ascii="Calibri" w:hAnsi="Calibri" w:cs="Calibri"/>
          <w:sz w:val="20"/>
          <w:szCs w:val="20"/>
        </w:rPr>
      </w:pPr>
      <w:r w:rsidRPr="00034BEA">
        <w:rPr>
          <w:rFonts w:ascii="Calibri" w:hAnsi="Calibri" w:cs="Calibri"/>
          <w:sz w:val="20"/>
          <w:szCs w:val="20"/>
        </w:rPr>
        <w:t>Nome do Atleta: ______________________________________</w:t>
      </w:r>
    </w:p>
    <w:p w14:paraId="4338EECC" w14:textId="42798DED" w:rsidR="000E14FC" w:rsidRPr="00034BEA" w:rsidRDefault="000C6965" w:rsidP="00034BEA">
      <w:pPr>
        <w:spacing w:after="0"/>
        <w:rPr>
          <w:rFonts w:ascii="Calibri" w:hAnsi="Calibri" w:cs="Calibri"/>
          <w:sz w:val="20"/>
          <w:szCs w:val="20"/>
        </w:rPr>
      </w:pPr>
      <w:r w:rsidRPr="00034BEA">
        <w:rPr>
          <w:rFonts w:ascii="Calibri" w:hAnsi="Calibri" w:cs="Calibri"/>
          <w:sz w:val="20"/>
          <w:szCs w:val="20"/>
        </w:rPr>
        <w:t>Entidade de Prática (</w:t>
      </w:r>
      <w:r w:rsidR="004433D1" w:rsidRPr="00034BEA">
        <w:rPr>
          <w:rFonts w:ascii="Calibri" w:hAnsi="Calibri" w:cs="Calibri"/>
          <w:sz w:val="20"/>
          <w:szCs w:val="20"/>
        </w:rPr>
        <w:t>Clube/Associação/</w:t>
      </w:r>
      <w:r w:rsidRPr="00034BEA">
        <w:rPr>
          <w:rFonts w:ascii="Calibri" w:hAnsi="Calibri" w:cs="Calibri"/>
          <w:sz w:val="20"/>
          <w:szCs w:val="20"/>
        </w:rPr>
        <w:t>Academia)</w:t>
      </w:r>
      <w:r w:rsidR="004433D1" w:rsidRPr="00034BEA">
        <w:rPr>
          <w:rFonts w:ascii="Calibri" w:hAnsi="Calibri" w:cs="Calibri"/>
          <w:sz w:val="20"/>
          <w:szCs w:val="20"/>
        </w:rPr>
        <w:t>: ____________________________</w:t>
      </w:r>
    </w:p>
    <w:p w14:paraId="4214AE0D" w14:textId="77777777" w:rsidR="00034BEA" w:rsidRPr="00034BEA" w:rsidRDefault="00034BEA" w:rsidP="00034BEA">
      <w:pPr>
        <w:spacing w:after="0"/>
        <w:rPr>
          <w:rFonts w:ascii="Calibri" w:hAnsi="Calibri" w:cs="Calibri"/>
          <w:sz w:val="20"/>
          <w:szCs w:val="20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1418"/>
        <w:gridCol w:w="2708"/>
        <w:gridCol w:w="2252"/>
        <w:gridCol w:w="2252"/>
      </w:tblGrid>
      <w:tr w:rsidR="000C6965" w:rsidRPr="00034BEA" w14:paraId="10DF7C1B" w14:textId="77777777" w:rsidTr="007A6526">
        <w:trPr>
          <w:jc w:val="center"/>
        </w:trPr>
        <w:tc>
          <w:tcPr>
            <w:tcW w:w="821" w:type="pct"/>
            <w:shd w:val="clear" w:color="auto" w:fill="8DB3E2" w:themeFill="text2" w:themeFillTint="66"/>
            <w:vAlign w:val="center"/>
          </w:tcPr>
          <w:p w14:paraId="008B5450" w14:textId="6D9B1E36" w:rsidR="000C6965" w:rsidRPr="00034BEA" w:rsidRDefault="000C6965" w:rsidP="007A652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4BEA">
              <w:rPr>
                <w:rFonts w:ascii="Calibri" w:hAnsi="Calibri" w:cs="Calibri"/>
                <w:b/>
                <w:bCs/>
                <w:sz w:val="20"/>
                <w:szCs w:val="20"/>
              </w:rPr>
              <w:t>Atividade</w:t>
            </w:r>
          </w:p>
        </w:tc>
        <w:tc>
          <w:tcPr>
            <w:tcW w:w="1569" w:type="pct"/>
            <w:shd w:val="clear" w:color="auto" w:fill="8DB3E2" w:themeFill="text2" w:themeFillTint="66"/>
            <w:vAlign w:val="center"/>
          </w:tcPr>
          <w:p w14:paraId="7C2E2673" w14:textId="6886E7EE" w:rsidR="000C6965" w:rsidRPr="00034BEA" w:rsidRDefault="000C6965" w:rsidP="007A652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4BEA">
              <w:rPr>
                <w:rFonts w:ascii="Calibri" w:hAnsi="Calibri" w:cs="Calibri"/>
                <w:b/>
                <w:bCs/>
                <w:sz w:val="20"/>
                <w:szCs w:val="20"/>
              </w:rPr>
              <w:t>Nome da Competição</w:t>
            </w:r>
          </w:p>
        </w:tc>
        <w:tc>
          <w:tcPr>
            <w:tcW w:w="1305" w:type="pct"/>
            <w:shd w:val="clear" w:color="auto" w:fill="8DB3E2" w:themeFill="text2" w:themeFillTint="66"/>
            <w:vAlign w:val="center"/>
          </w:tcPr>
          <w:p w14:paraId="1186131E" w14:textId="50444664" w:rsidR="000C6965" w:rsidRPr="00034BEA" w:rsidRDefault="000C6965" w:rsidP="007A652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4BEA">
              <w:rPr>
                <w:rFonts w:ascii="Calibri" w:hAnsi="Calibri" w:cs="Calibri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305" w:type="pct"/>
            <w:shd w:val="clear" w:color="auto" w:fill="8DB3E2" w:themeFill="text2" w:themeFillTint="66"/>
            <w:vAlign w:val="center"/>
          </w:tcPr>
          <w:p w14:paraId="5F982A9B" w14:textId="0C3A8FA9" w:rsidR="000C6965" w:rsidRPr="00034BEA" w:rsidRDefault="000C6965" w:rsidP="007A652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34BEA">
              <w:rPr>
                <w:rFonts w:ascii="Calibri" w:hAnsi="Calibri" w:cs="Calibri"/>
                <w:b/>
                <w:bCs/>
                <w:sz w:val="20"/>
                <w:szCs w:val="20"/>
              </w:rPr>
              <w:t>Local</w:t>
            </w:r>
          </w:p>
        </w:tc>
      </w:tr>
      <w:tr w:rsidR="000C6965" w:rsidRPr="00034BEA" w14:paraId="00587236" w14:textId="77777777" w:rsidTr="000C6965">
        <w:trPr>
          <w:jc w:val="center"/>
        </w:trPr>
        <w:tc>
          <w:tcPr>
            <w:tcW w:w="821" w:type="pct"/>
            <w:vAlign w:val="center"/>
          </w:tcPr>
          <w:p w14:paraId="68A8C92F" w14:textId="72E2F44D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34BEA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569" w:type="pct"/>
            <w:vAlign w:val="center"/>
          </w:tcPr>
          <w:p w14:paraId="2E3B04D0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29347941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5D1C7659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C6965" w:rsidRPr="00034BEA" w14:paraId="5A0451F3" w14:textId="77777777" w:rsidTr="000C6965">
        <w:trPr>
          <w:jc w:val="center"/>
        </w:trPr>
        <w:tc>
          <w:tcPr>
            <w:tcW w:w="821" w:type="pct"/>
            <w:vAlign w:val="center"/>
          </w:tcPr>
          <w:p w14:paraId="5C222E0C" w14:textId="07C32364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34BE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569" w:type="pct"/>
            <w:vAlign w:val="center"/>
          </w:tcPr>
          <w:p w14:paraId="264D778D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04F02163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0B3D792F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C6965" w:rsidRPr="00034BEA" w14:paraId="03D8276D" w14:textId="77777777" w:rsidTr="000C6965">
        <w:trPr>
          <w:jc w:val="center"/>
        </w:trPr>
        <w:tc>
          <w:tcPr>
            <w:tcW w:w="821" w:type="pct"/>
            <w:vAlign w:val="center"/>
          </w:tcPr>
          <w:p w14:paraId="72C8AFEA" w14:textId="643158B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34BEA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569" w:type="pct"/>
            <w:vAlign w:val="center"/>
          </w:tcPr>
          <w:p w14:paraId="18119FA4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77262553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0D72DDB0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C6965" w:rsidRPr="00034BEA" w14:paraId="09B00E74" w14:textId="77777777" w:rsidTr="000C6965">
        <w:trPr>
          <w:jc w:val="center"/>
        </w:trPr>
        <w:tc>
          <w:tcPr>
            <w:tcW w:w="821" w:type="pct"/>
            <w:vAlign w:val="center"/>
          </w:tcPr>
          <w:p w14:paraId="166D343A" w14:textId="542556D2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34BEA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569" w:type="pct"/>
            <w:vAlign w:val="center"/>
          </w:tcPr>
          <w:p w14:paraId="76794E50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26BE4A93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6D3FB873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C6965" w:rsidRPr="00034BEA" w14:paraId="2EC9EA42" w14:textId="77777777" w:rsidTr="000C6965">
        <w:trPr>
          <w:jc w:val="center"/>
        </w:trPr>
        <w:tc>
          <w:tcPr>
            <w:tcW w:w="821" w:type="pct"/>
            <w:vAlign w:val="center"/>
          </w:tcPr>
          <w:p w14:paraId="1639F081" w14:textId="132CC0DE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34BEA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569" w:type="pct"/>
            <w:vAlign w:val="center"/>
          </w:tcPr>
          <w:p w14:paraId="47CC4DC5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03D04E4B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5" w:type="pct"/>
            <w:vAlign w:val="center"/>
          </w:tcPr>
          <w:p w14:paraId="695850E9" w14:textId="77777777" w:rsidR="000C6965" w:rsidRPr="00034BEA" w:rsidRDefault="000C6965" w:rsidP="000C696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5699A47" w14:textId="61C34A99" w:rsidR="000C6965" w:rsidRPr="00034BEA" w:rsidRDefault="000C6965" w:rsidP="000C696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034BEA">
        <w:rPr>
          <w:rFonts w:ascii="Calibri" w:hAnsi="Calibri" w:cs="Calibri"/>
          <w:sz w:val="20"/>
          <w:szCs w:val="20"/>
        </w:rPr>
        <w:t>Obs.: Caso não tenha participado de competição, envie a justificativa ou uma declaração da entidade de prática.</w:t>
      </w:r>
    </w:p>
    <w:p w14:paraId="3DDC41F1" w14:textId="77777777" w:rsidR="000C6965" w:rsidRPr="00034BEA" w:rsidRDefault="000C6965" w:rsidP="000C696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30"/>
      </w:tblGrid>
      <w:tr w:rsidR="000E14FC" w:rsidRPr="00034BEA" w14:paraId="15440162" w14:textId="77777777">
        <w:trPr>
          <w:trHeight w:val="4558"/>
        </w:trPr>
        <w:tc>
          <w:tcPr>
            <w:tcW w:w="8780" w:type="dxa"/>
          </w:tcPr>
          <w:p w14:paraId="68BACBD7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433F35A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FBE8CEC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A3FF6DB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1B903D6B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E0BA9DF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6AE60F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92843EA" w14:textId="77777777" w:rsidR="00034BEA" w:rsidRDefault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82CAF0A" w14:textId="0FB00EEB" w:rsidR="000E14FC" w:rsidRPr="00034BEA" w:rsidRDefault="004433D1" w:rsidP="00034BEA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34BEA">
              <w:rPr>
                <w:rFonts w:ascii="Calibri" w:hAnsi="Calibri" w:cs="Calibri"/>
                <w:sz w:val="20"/>
                <w:szCs w:val="20"/>
              </w:rPr>
              <w:t>[Espaço reservado para a</w:t>
            </w:r>
            <w:r w:rsidR="00034BEA" w:rsidRPr="00034BEA">
              <w:rPr>
                <w:rFonts w:ascii="Calibri" w:hAnsi="Calibri" w:cs="Calibri"/>
                <w:sz w:val="20"/>
                <w:szCs w:val="20"/>
              </w:rPr>
              <w:t>s</w:t>
            </w:r>
            <w:r w:rsidRPr="00034BE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C6965" w:rsidRPr="00034BEA">
              <w:rPr>
                <w:rFonts w:ascii="Calibri" w:hAnsi="Calibri" w:cs="Calibri"/>
                <w:sz w:val="20"/>
                <w:szCs w:val="20"/>
              </w:rPr>
              <w:t>foto</w:t>
            </w:r>
            <w:r w:rsidR="00034BEA" w:rsidRPr="00034BEA">
              <w:rPr>
                <w:rFonts w:ascii="Calibri" w:hAnsi="Calibri" w:cs="Calibri"/>
                <w:sz w:val="20"/>
                <w:szCs w:val="20"/>
              </w:rPr>
              <w:t>s</w:t>
            </w:r>
            <w:r w:rsidR="000C6965" w:rsidRPr="00034BEA">
              <w:rPr>
                <w:rFonts w:ascii="Calibri" w:hAnsi="Calibri" w:cs="Calibri"/>
                <w:sz w:val="20"/>
                <w:szCs w:val="20"/>
              </w:rPr>
              <w:t xml:space="preserve"> do atleta participando da</w:t>
            </w:r>
            <w:r w:rsidR="00034BEA" w:rsidRPr="00034BEA">
              <w:rPr>
                <w:rFonts w:ascii="Calibri" w:hAnsi="Calibri" w:cs="Calibri"/>
                <w:sz w:val="20"/>
                <w:szCs w:val="20"/>
              </w:rPr>
              <w:t>s</w:t>
            </w:r>
            <w:r w:rsidR="000C6965" w:rsidRPr="00034BEA">
              <w:rPr>
                <w:rFonts w:ascii="Calibri" w:hAnsi="Calibri" w:cs="Calibri"/>
                <w:sz w:val="20"/>
                <w:szCs w:val="20"/>
              </w:rPr>
              <w:t xml:space="preserve"> competiç</w:t>
            </w:r>
            <w:r w:rsidR="00034BEA" w:rsidRPr="00034BEA">
              <w:rPr>
                <w:rFonts w:ascii="Calibri" w:hAnsi="Calibri" w:cs="Calibri"/>
                <w:sz w:val="20"/>
                <w:szCs w:val="20"/>
              </w:rPr>
              <w:t>ões</w:t>
            </w:r>
            <w:r w:rsidRPr="00034BEA">
              <w:rPr>
                <w:rFonts w:ascii="Calibri" w:hAnsi="Calibri" w:cs="Calibri"/>
                <w:sz w:val="20"/>
                <w:szCs w:val="20"/>
              </w:rPr>
              <w:t>]</w:t>
            </w:r>
          </w:p>
        </w:tc>
      </w:tr>
    </w:tbl>
    <w:p w14:paraId="619C6F36" w14:textId="1DFE02E7" w:rsidR="000E14FC" w:rsidRPr="000C6965" w:rsidRDefault="000E14FC" w:rsidP="000C6965">
      <w:pPr>
        <w:rPr>
          <w:rFonts w:ascii="Calibri" w:hAnsi="Calibri" w:cs="Calibri"/>
        </w:rPr>
      </w:pPr>
    </w:p>
    <w:sectPr w:rsidR="000E14FC" w:rsidRPr="000C6965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23511" w14:textId="77777777" w:rsidR="00A100A1" w:rsidRDefault="00A100A1">
      <w:pPr>
        <w:spacing w:line="240" w:lineRule="auto"/>
      </w:pPr>
      <w:r>
        <w:separator/>
      </w:r>
    </w:p>
  </w:endnote>
  <w:endnote w:type="continuationSeparator" w:id="0">
    <w:p w14:paraId="71F6C86A" w14:textId="77777777" w:rsidR="00A100A1" w:rsidRDefault="00A100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39CF" w14:textId="77777777" w:rsidR="00A100A1" w:rsidRDefault="00A100A1">
      <w:pPr>
        <w:spacing w:after="0"/>
      </w:pPr>
      <w:r>
        <w:separator/>
      </w:r>
    </w:p>
  </w:footnote>
  <w:footnote w:type="continuationSeparator" w:id="0">
    <w:p w14:paraId="203AE4B5" w14:textId="77777777" w:rsidR="00A100A1" w:rsidRDefault="00A100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9465" w14:textId="1D713DFC" w:rsidR="000E14FC" w:rsidRDefault="004433D1" w:rsidP="000C6965">
    <w:pPr>
      <w:pStyle w:val="Cabealho"/>
      <w:tabs>
        <w:tab w:val="clear" w:pos="4680"/>
        <w:tab w:val="clear" w:pos="9360"/>
        <w:tab w:val="left" w:pos="3435"/>
      </w:tabs>
      <w:jc w:val="center"/>
    </w:pPr>
    <w:r>
      <w:rPr>
        <w:noProof/>
      </w:rPr>
      <w:drawing>
        <wp:inline distT="0" distB="0" distL="0" distR="0" wp14:anchorId="4685BB90" wp14:editId="1367A8EA">
          <wp:extent cx="2995642" cy="593581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4030" cy="603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Numerad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Numerad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Commarcadores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Commarcadores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Numerad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755854380">
    <w:abstractNumId w:val="2"/>
  </w:num>
  <w:num w:numId="2" w16cid:durableId="1393306428">
    <w:abstractNumId w:val="3"/>
  </w:num>
  <w:num w:numId="3" w16cid:durableId="1664895426">
    <w:abstractNumId w:val="1"/>
  </w:num>
  <w:num w:numId="4" w16cid:durableId="786898390">
    <w:abstractNumId w:val="0"/>
  </w:num>
  <w:num w:numId="5" w16cid:durableId="1472594641">
    <w:abstractNumId w:val="5"/>
  </w:num>
  <w:num w:numId="6" w16cid:durableId="1564488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BEA"/>
    <w:rsid w:val="0006063C"/>
    <w:rsid w:val="000C6965"/>
    <w:rsid w:val="000E14FC"/>
    <w:rsid w:val="0015074B"/>
    <w:rsid w:val="0029639D"/>
    <w:rsid w:val="00326F90"/>
    <w:rsid w:val="004433D1"/>
    <w:rsid w:val="004D7899"/>
    <w:rsid w:val="00526E39"/>
    <w:rsid w:val="00527FEA"/>
    <w:rsid w:val="00741F41"/>
    <w:rsid w:val="007A6526"/>
    <w:rsid w:val="007C3E90"/>
    <w:rsid w:val="009532EB"/>
    <w:rsid w:val="00A100A1"/>
    <w:rsid w:val="00AA1D8D"/>
    <w:rsid w:val="00B47730"/>
    <w:rsid w:val="00CB0664"/>
    <w:rsid w:val="00E03E26"/>
    <w:rsid w:val="00E1774C"/>
    <w:rsid w:val="00FC693F"/>
    <w:rsid w:val="4BFC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069FD"/>
  <w14:defaultImageDpi w14:val="300"/>
  <w15:docId w15:val="{3D0A104C-E7A4-42BF-B32D-81F4F20E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 w:qFormat="1"/>
    <w:lsdException w:name="List Bullet" w:unhideWhenUsed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Lista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mmarcadores3">
    <w:name w:val="List Bullet 3"/>
    <w:basedOn w:val="Normal"/>
    <w:uiPriority w:val="99"/>
    <w:unhideWhenUsed/>
    <w:qFormat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Textodemacro">
    <w:name w:val="macro"/>
    <w:link w:val="Textodemacro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Listadecontinuao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Corpodetexto3">
    <w:name w:val="Body Text 3"/>
    <w:basedOn w:val="Normal"/>
    <w:link w:val="Corpodetexto3Char"/>
    <w:uiPriority w:val="99"/>
    <w:unhideWhenUsed/>
    <w:qFormat/>
    <w:pPr>
      <w:spacing w:after="120"/>
    </w:pPr>
    <w:rPr>
      <w:sz w:val="16"/>
      <w:szCs w:val="16"/>
    </w:rPr>
  </w:style>
  <w:style w:type="paragraph" w:styleId="Numerada2">
    <w:name w:val="List Number 2"/>
    <w:basedOn w:val="Normal"/>
    <w:uiPriority w:val="99"/>
    <w:unhideWhenUsed/>
    <w:pPr>
      <w:numPr>
        <w:numId w:val="3"/>
      </w:numPr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pPr>
      <w:spacing w:after="120" w:line="480" w:lineRule="auto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adecontinuao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adecontinuao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a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Numerada3">
    <w:name w:val="List Number 3"/>
    <w:basedOn w:val="Normal"/>
    <w:uiPriority w:val="99"/>
    <w:unhideWhenUsed/>
    <w:pPr>
      <w:numPr>
        <w:numId w:val="4"/>
      </w:numPr>
      <w:contextualSpacing/>
    </w:pPr>
  </w:style>
  <w:style w:type="paragraph" w:styleId="Subttulo">
    <w:name w:val="Subtitle"/>
    <w:basedOn w:val="Normal"/>
    <w:next w:val="Normal"/>
    <w:link w:val="Subttulo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Commarcadores">
    <w:name w:val="List Bullet"/>
    <w:basedOn w:val="Normal"/>
    <w:uiPriority w:val="99"/>
    <w:unhideWhenUsed/>
    <w:pPr>
      <w:numPr>
        <w:numId w:val="5"/>
      </w:numPr>
      <w:contextualSpacing/>
    </w:pPr>
  </w:style>
  <w:style w:type="paragraph" w:styleId="Numerada">
    <w:name w:val="List Number"/>
    <w:basedOn w:val="Normal"/>
    <w:uiPriority w:val="99"/>
    <w:unhideWhenUsed/>
    <w:qFormat/>
    <w:pPr>
      <w:numPr>
        <w:numId w:val="6"/>
      </w:numPr>
      <w:contextualSpacing/>
    </w:p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SemEspaamento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</w:style>
  <w:style w:type="character" w:customStyle="1" w:styleId="Corpodetexto2Char">
    <w:name w:val="Corpo de texto 2 Char"/>
    <w:basedOn w:val="Fontepargpadro"/>
    <w:link w:val="Corpodetexto2"/>
    <w:uiPriority w:val="99"/>
    <w:qFormat/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sz w:val="16"/>
      <w:szCs w:val="16"/>
    </w:rPr>
  </w:style>
  <w:style w:type="character" w:customStyle="1" w:styleId="TextodemacroChar">
    <w:name w:val="Texto de macro Char"/>
    <w:basedOn w:val="Fontepargpadro"/>
    <w:link w:val="Textodemacro"/>
    <w:uiPriority w:val="99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pPr>
      <w:outlineLvl w:val="9"/>
    </w:pPr>
  </w:style>
  <w:style w:type="table" w:styleId="SombreamentoClaro">
    <w:name w:val="Light Shading"/>
    <w:basedOn w:val="Tabela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adeClara-nfase1">
    <w:name w:val="Light Grid Accent 1"/>
    <w:basedOn w:val="Tabela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adeClara-nfase2">
    <w:name w:val="Light Grid Accent 2"/>
    <w:basedOn w:val="Tabela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adeClara-nfase3">
    <w:name w:val="Light Grid Accent 3"/>
    <w:basedOn w:val="Tabela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adeClara-nfase4">
    <w:name w:val="Light Grid Accent 4"/>
    <w:basedOn w:val="Tabela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adeClara-nfase5">
    <w:name w:val="Light Grid Accent 5"/>
    <w:basedOn w:val="Tabela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adeClara-nfase6">
    <w:name w:val="Light Grid Accent 6"/>
    <w:basedOn w:val="Tabela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SombreamentoMdio1">
    <w:name w:val="Medium Shading 1"/>
    <w:basedOn w:val="Tabela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Joel Fukuyama Lisboa</cp:lastModifiedBy>
  <cp:revision>9</cp:revision>
  <dcterms:created xsi:type="dcterms:W3CDTF">2025-04-15T14:14:00Z</dcterms:created>
  <dcterms:modified xsi:type="dcterms:W3CDTF">2026-06-03T14:59:00Z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8C293A4CEED54C609FEEC8D7920A577B_13</vt:lpwstr>
  </property>
</Properties>
</file>